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13915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1</w:t>
      </w:r>
    </w:p>
    <w:p w14:paraId="40D799B9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00:00:00,015 --&gt; 00:00:04,691</w:t>
      </w:r>
    </w:p>
    <w:p w14:paraId="2A311671" w14:textId="123C4C78" w:rsidR="00A77B3E" w:rsidRPr="00195C42" w:rsidRDefault="00043E9B">
      <w:pPr>
        <w:rPr>
          <w:lang w:val="es-US"/>
        </w:rPr>
      </w:pPr>
      <w:r>
        <w:rPr>
          <w:lang w:eastAsia="en-US"/>
        </w:rPr>
        <w:t>[música de fondo]</w:t>
      </w:r>
    </w:p>
    <w:p w14:paraId="3836A46C" w14:textId="77777777" w:rsidR="00A77B3E" w:rsidRPr="00195C42" w:rsidRDefault="00A77B3E">
      <w:pPr>
        <w:rPr>
          <w:lang w:val="es-US"/>
        </w:rPr>
      </w:pPr>
    </w:p>
    <w:p w14:paraId="234EA5FE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2</w:t>
      </w:r>
    </w:p>
    <w:p w14:paraId="1B42C430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00:00:04,733 --&gt; 00:00:05,733</w:t>
      </w:r>
    </w:p>
    <w:p w14:paraId="69A03F09" w14:textId="77777777" w:rsidR="00043E9B" w:rsidRPr="00195C42" w:rsidRDefault="00043E9B" w:rsidP="00F23C39">
      <w:pPr>
        <w:rPr>
          <w:lang w:val="es-US"/>
        </w:rPr>
      </w:pPr>
      <w:r>
        <w:rPr>
          <w:lang w:eastAsia="en-US"/>
        </w:rPr>
        <w:t>Hola, amigo.</w:t>
      </w:r>
    </w:p>
    <w:p w14:paraId="548F6D19" w14:textId="77777777" w:rsidR="00A77B3E" w:rsidRPr="00195C42" w:rsidRDefault="00A77B3E">
      <w:pPr>
        <w:rPr>
          <w:lang w:val="es-US"/>
        </w:rPr>
      </w:pPr>
    </w:p>
    <w:p w14:paraId="1D594D33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3</w:t>
      </w:r>
    </w:p>
    <w:p w14:paraId="05F34D56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00:00:05,813 --&gt; 00:00:06,813</w:t>
      </w:r>
    </w:p>
    <w:p w14:paraId="6AE9B221" w14:textId="24E536EA" w:rsidR="00043E9B" w:rsidRPr="00195C42" w:rsidRDefault="004575BA" w:rsidP="001825D6">
      <w:pPr>
        <w:rPr>
          <w:lang w:val="es-US"/>
        </w:rPr>
      </w:pPr>
      <w:r>
        <w:rPr>
          <w:lang w:eastAsia="en-US"/>
        </w:rPr>
        <w:t>maullidos</w:t>
      </w:r>
      <w:r w:rsidR="00043E9B">
        <w:rPr>
          <w:lang w:eastAsia="en-US"/>
        </w:rPr>
        <w:t>.</w:t>
      </w:r>
    </w:p>
    <w:p w14:paraId="7DF19F03" w14:textId="77777777" w:rsidR="00A77B3E" w:rsidRPr="00195C42" w:rsidRDefault="00A77B3E">
      <w:pPr>
        <w:rPr>
          <w:lang w:val="es-US"/>
        </w:rPr>
      </w:pPr>
    </w:p>
    <w:p w14:paraId="396E3EAF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4</w:t>
      </w:r>
    </w:p>
    <w:p w14:paraId="55679E82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00:00:07,147 --&gt; 00:00:08,647</w:t>
      </w:r>
    </w:p>
    <w:p w14:paraId="5EC2CEE2" w14:textId="77777777" w:rsidR="00043E9B" w:rsidRPr="00195C42" w:rsidRDefault="00043E9B" w:rsidP="00781894">
      <w:pPr>
        <w:rPr>
          <w:lang w:val="es-US"/>
        </w:rPr>
      </w:pPr>
      <w:r>
        <w:rPr>
          <w:lang w:eastAsia="en-US"/>
        </w:rPr>
        <w:t>La vida es bastante buena en este momento.</w:t>
      </w:r>
    </w:p>
    <w:p w14:paraId="333963AB" w14:textId="77777777" w:rsidR="00A77B3E" w:rsidRPr="00195C42" w:rsidRDefault="00A77B3E">
      <w:pPr>
        <w:rPr>
          <w:lang w:val="es-US"/>
        </w:rPr>
      </w:pPr>
    </w:p>
    <w:p w14:paraId="3BB15876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5</w:t>
      </w:r>
    </w:p>
    <w:p w14:paraId="1D9B8056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00:00:08,837 --&gt; 00:00:09,837</w:t>
      </w:r>
    </w:p>
    <w:p w14:paraId="476D80A9" w14:textId="77777777" w:rsidR="00043E9B" w:rsidRPr="00195C42" w:rsidRDefault="00043E9B" w:rsidP="00AB33FF">
      <w:pPr>
        <w:rPr>
          <w:lang w:val="es-US"/>
        </w:rPr>
      </w:pPr>
      <w:r>
        <w:rPr>
          <w:lang w:eastAsia="en-US"/>
        </w:rPr>
        <w:t>¿Qué estás haciendo?</w:t>
      </w:r>
    </w:p>
    <w:p w14:paraId="4B9D2A89" w14:textId="77777777" w:rsidR="00A77B3E" w:rsidRPr="00195C42" w:rsidRDefault="00A77B3E">
      <w:pPr>
        <w:rPr>
          <w:lang w:val="es-US"/>
        </w:rPr>
      </w:pPr>
    </w:p>
    <w:p w14:paraId="6775961F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6</w:t>
      </w:r>
    </w:p>
    <w:p w14:paraId="250D00A0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00:00:10,055 --&gt; 00:00:14,209</w:t>
      </w:r>
    </w:p>
    <w:p w14:paraId="48FC370B" w14:textId="77BF79C2" w:rsidR="00043E9B" w:rsidRPr="00195C42" w:rsidRDefault="00F35C70" w:rsidP="00CE626B">
      <w:pPr>
        <w:rPr>
          <w:lang w:val="es-US"/>
        </w:rPr>
      </w:pPr>
      <w:r>
        <w:rPr>
          <w:lang w:eastAsia="en-US"/>
        </w:rPr>
        <w:t xml:space="preserve">Yo </w:t>
      </w:r>
      <w:r w:rsidR="00932821">
        <w:rPr>
          <w:lang w:eastAsia="en-US"/>
        </w:rPr>
        <w:t>estoy</w:t>
      </w:r>
      <w:r w:rsidR="00043E9B">
        <w:rPr>
          <w:lang w:eastAsia="en-US"/>
        </w:rPr>
        <w:t xml:space="preserve"> emocionalmente estable</w:t>
      </w:r>
    </w:p>
    <w:p w14:paraId="0ED88CBF" w14:textId="77777777" w:rsidR="00043E9B" w:rsidRPr="00195C42" w:rsidRDefault="00043E9B" w:rsidP="00CE626B">
      <w:pPr>
        <w:rPr>
          <w:lang w:val="es-US"/>
        </w:rPr>
      </w:pPr>
      <w:r>
        <w:rPr>
          <w:lang w:eastAsia="en-US"/>
        </w:rPr>
        <w:t>por primera vez en mi vida.</w:t>
      </w:r>
    </w:p>
    <w:p w14:paraId="249B36A4" w14:textId="77777777" w:rsidR="00A77B3E" w:rsidRPr="00195C42" w:rsidRDefault="00A77B3E">
      <w:pPr>
        <w:rPr>
          <w:lang w:val="es-US"/>
        </w:rPr>
      </w:pPr>
    </w:p>
    <w:p w14:paraId="718BF144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7</w:t>
      </w:r>
    </w:p>
    <w:p w14:paraId="20B3A6AE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00:00:14,567 --&gt; 00:00:15,567</w:t>
      </w:r>
    </w:p>
    <w:p w14:paraId="41FF1F26" w14:textId="77777777" w:rsidR="00043E9B" w:rsidRPr="00195C42" w:rsidRDefault="00043E9B" w:rsidP="006500E7">
      <w:pPr>
        <w:rPr>
          <w:lang w:val="es-US"/>
        </w:rPr>
      </w:pPr>
      <w:r>
        <w:rPr>
          <w:lang w:eastAsia="en-US"/>
        </w:rPr>
        <w:t>[risas]</w:t>
      </w:r>
    </w:p>
    <w:p w14:paraId="64FF95CB" w14:textId="77777777" w:rsidR="00A77B3E" w:rsidRPr="00195C42" w:rsidRDefault="00A77B3E">
      <w:pPr>
        <w:rPr>
          <w:lang w:val="es-US"/>
        </w:rPr>
      </w:pPr>
    </w:p>
    <w:p w14:paraId="3C227C2A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8</w:t>
      </w:r>
    </w:p>
    <w:p w14:paraId="120234EC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00:00:15,823 --&gt; 00:00:16,823</w:t>
      </w:r>
    </w:p>
    <w:p w14:paraId="08069951" w14:textId="77777777" w:rsidR="00043E9B" w:rsidRPr="00195C42" w:rsidRDefault="00043E9B" w:rsidP="00CA24A2">
      <w:pPr>
        <w:rPr>
          <w:lang w:val="es-US"/>
        </w:rPr>
      </w:pPr>
      <w:r>
        <w:rPr>
          <w:lang w:eastAsia="en-US"/>
        </w:rPr>
        <w:t>¿Qué estás haciendo?</w:t>
      </w:r>
    </w:p>
    <w:p w14:paraId="2E7AA6EE" w14:textId="77777777" w:rsidR="00A77B3E" w:rsidRPr="00195C42" w:rsidRDefault="00A77B3E">
      <w:pPr>
        <w:rPr>
          <w:lang w:val="es-US"/>
        </w:rPr>
      </w:pPr>
    </w:p>
    <w:p w14:paraId="3262B36E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9</w:t>
      </w:r>
    </w:p>
    <w:p w14:paraId="0F8A5AEE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00:00:17,459 --&gt; 00:00:18,889</w:t>
      </w:r>
    </w:p>
    <w:p w14:paraId="49CF1961" w14:textId="0C8E4034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 xml:space="preserve">Oh, </w:t>
      </w:r>
      <w:r w:rsidR="004575BA" w:rsidRPr="004575BA">
        <w:rPr>
          <w:lang w:eastAsia="en-US"/>
        </w:rPr>
        <w:t>besos</w:t>
      </w:r>
      <w:r w:rsidRPr="00195C42">
        <w:rPr>
          <w:lang w:val="es-US" w:eastAsia="en-US"/>
        </w:rPr>
        <w:t>.</w:t>
      </w:r>
    </w:p>
    <w:p w14:paraId="290D6B91" w14:textId="4F77C5D0" w:rsidR="00A77B3E" w:rsidRPr="00195C42" w:rsidRDefault="004575BA">
      <w:pPr>
        <w:rPr>
          <w:lang w:val="es-US"/>
        </w:rPr>
      </w:pPr>
      <w:r w:rsidRPr="004575BA">
        <w:rPr>
          <w:lang w:eastAsia="en-US"/>
        </w:rPr>
        <w:t>Gracias</w:t>
      </w:r>
      <w:r w:rsidR="006960FB" w:rsidRPr="00195C42">
        <w:rPr>
          <w:lang w:val="es-US" w:eastAsia="en-US"/>
        </w:rPr>
        <w:t>.</w:t>
      </w:r>
    </w:p>
    <w:p w14:paraId="02E45E8A" w14:textId="77777777" w:rsidR="00A77B3E" w:rsidRPr="00195C42" w:rsidRDefault="00A77B3E">
      <w:pPr>
        <w:rPr>
          <w:lang w:val="es-US"/>
        </w:rPr>
      </w:pPr>
    </w:p>
    <w:p w14:paraId="0E0B84D7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10</w:t>
      </w:r>
    </w:p>
    <w:p w14:paraId="6AF3E221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00:00:19,186 --&gt; 00:00:20,186</w:t>
      </w:r>
    </w:p>
    <w:p w14:paraId="75DBBE43" w14:textId="77777777" w:rsidR="00043E9B" w:rsidRPr="00195C42" w:rsidRDefault="00043E9B" w:rsidP="003B3079">
      <w:pPr>
        <w:rPr>
          <w:lang w:val="es-US"/>
        </w:rPr>
      </w:pPr>
      <w:r>
        <w:rPr>
          <w:lang w:eastAsia="en-US"/>
        </w:rPr>
        <w:t>El humor es lo mío.</w:t>
      </w:r>
    </w:p>
    <w:p w14:paraId="3D57A284" w14:textId="77777777" w:rsidR="00A77B3E" w:rsidRPr="00195C42" w:rsidRDefault="00A77B3E">
      <w:pPr>
        <w:rPr>
          <w:lang w:val="es-US"/>
        </w:rPr>
      </w:pPr>
    </w:p>
    <w:p w14:paraId="660284B5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11</w:t>
      </w:r>
    </w:p>
    <w:p w14:paraId="09A9FD08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00:00:20,478 --&gt; 00:00:21,596</w:t>
      </w:r>
    </w:p>
    <w:p w14:paraId="3B446F5D" w14:textId="77777777" w:rsidR="00043E9B" w:rsidRPr="00195C42" w:rsidRDefault="00043E9B" w:rsidP="009A4D53">
      <w:pPr>
        <w:rPr>
          <w:lang w:val="es-US"/>
        </w:rPr>
      </w:pPr>
      <w:r>
        <w:rPr>
          <w:lang w:eastAsia="en-US"/>
        </w:rPr>
        <w:lastRenderedPageBreak/>
        <w:t>[risas]</w:t>
      </w:r>
    </w:p>
    <w:p w14:paraId="59BA86B1" w14:textId="77777777" w:rsidR="00A77B3E" w:rsidRPr="00195C42" w:rsidRDefault="00A77B3E">
      <w:pPr>
        <w:rPr>
          <w:lang w:val="es-US"/>
        </w:rPr>
      </w:pPr>
    </w:p>
    <w:p w14:paraId="63CE2956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12</w:t>
      </w:r>
    </w:p>
    <w:p w14:paraId="7714BDCD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00:00:21,659 --&gt; 00:00:22,659</w:t>
      </w:r>
    </w:p>
    <w:p w14:paraId="74748602" w14:textId="77777777" w:rsidR="00043E9B" w:rsidRPr="00195C42" w:rsidRDefault="00043E9B" w:rsidP="008A134C">
      <w:pPr>
        <w:rPr>
          <w:lang w:val="es-US"/>
        </w:rPr>
      </w:pPr>
      <w:r>
        <w:rPr>
          <w:lang w:eastAsia="en-US"/>
        </w:rPr>
        <w:t>[maullidos]</w:t>
      </w:r>
    </w:p>
    <w:p w14:paraId="49215BE8" w14:textId="77777777" w:rsidR="00A77B3E" w:rsidRPr="00195C42" w:rsidRDefault="00A77B3E">
      <w:pPr>
        <w:rPr>
          <w:lang w:val="es-US"/>
        </w:rPr>
      </w:pPr>
    </w:p>
    <w:p w14:paraId="1FCFB91C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13</w:t>
      </w:r>
    </w:p>
    <w:p w14:paraId="7EFD3B3D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00:00:22,867 --&gt; 00:00:24,073</w:t>
      </w:r>
    </w:p>
    <w:p w14:paraId="0A42DD56" w14:textId="77777777" w:rsidR="00043E9B" w:rsidRPr="00195C42" w:rsidRDefault="00043E9B" w:rsidP="00B02CFA">
      <w:pPr>
        <w:rPr>
          <w:lang w:val="es-US"/>
        </w:rPr>
      </w:pPr>
      <w:r>
        <w:rPr>
          <w:lang w:eastAsia="en-US"/>
        </w:rPr>
        <w:t>Sí.</w:t>
      </w:r>
    </w:p>
    <w:p w14:paraId="68BAF5B9" w14:textId="77777777" w:rsidR="00A77B3E" w:rsidRPr="00195C42" w:rsidRDefault="00A77B3E">
      <w:pPr>
        <w:rPr>
          <w:lang w:val="es-US"/>
        </w:rPr>
      </w:pPr>
    </w:p>
    <w:p w14:paraId="677198EA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14</w:t>
      </w:r>
    </w:p>
    <w:p w14:paraId="0C0439A1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00:00:24,406 --&gt; 00:00:25,406</w:t>
      </w:r>
    </w:p>
    <w:p w14:paraId="01384314" w14:textId="29883F66" w:rsidR="00043E9B" w:rsidRPr="00195C42" w:rsidRDefault="00E43CFE" w:rsidP="00650964">
      <w:pPr>
        <w:rPr>
          <w:lang w:val="es-US"/>
        </w:rPr>
      </w:pPr>
      <w:r>
        <w:rPr>
          <w:lang w:eastAsia="en-US"/>
        </w:rPr>
        <w:t>Yo t</w:t>
      </w:r>
      <w:r w:rsidR="00043E9B">
        <w:rPr>
          <w:lang w:eastAsia="en-US"/>
        </w:rPr>
        <w:t>engo un hogar.</w:t>
      </w:r>
    </w:p>
    <w:p w14:paraId="0352DD05" w14:textId="77777777" w:rsidR="00A77B3E" w:rsidRPr="00195C42" w:rsidRDefault="00A77B3E">
      <w:pPr>
        <w:rPr>
          <w:lang w:val="es-US"/>
        </w:rPr>
      </w:pPr>
    </w:p>
    <w:p w14:paraId="1CF5AF7B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15</w:t>
      </w:r>
    </w:p>
    <w:p w14:paraId="1859D10A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00:00:25,792 --&gt; 00:00:26,872</w:t>
      </w:r>
    </w:p>
    <w:p w14:paraId="42B37386" w14:textId="77777777" w:rsidR="00043E9B" w:rsidRPr="00195C42" w:rsidRDefault="00043E9B" w:rsidP="00F007A0">
      <w:pPr>
        <w:rPr>
          <w:lang w:val="es-US"/>
        </w:rPr>
      </w:pPr>
      <w:r>
        <w:rPr>
          <w:lang w:eastAsia="en-US"/>
        </w:rPr>
        <w:t>Mi salud es buena.</w:t>
      </w:r>
    </w:p>
    <w:p w14:paraId="675E66B0" w14:textId="77777777" w:rsidR="00A77B3E" w:rsidRPr="00195C42" w:rsidRDefault="00A77B3E">
      <w:pPr>
        <w:rPr>
          <w:lang w:val="es-US"/>
        </w:rPr>
      </w:pPr>
    </w:p>
    <w:p w14:paraId="2B965544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16</w:t>
      </w:r>
    </w:p>
    <w:p w14:paraId="4151D7B0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00:00:27,343 --&gt; 00:00:28,343</w:t>
      </w:r>
    </w:p>
    <w:p w14:paraId="5473BCFF" w14:textId="1627DA2E" w:rsidR="00043E9B" w:rsidRPr="00195C42" w:rsidRDefault="00043E9B" w:rsidP="009E1678">
      <w:pPr>
        <w:rPr>
          <w:lang w:val="es-US"/>
        </w:rPr>
      </w:pPr>
      <w:r>
        <w:rPr>
          <w:lang w:eastAsia="en-US"/>
        </w:rPr>
        <w:t xml:space="preserve">No me </w:t>
      </w:r>
      <w:r w:rsidR="001A1D90">
        <w:rPr>
          <w:lang w:eastAsia="en-US"/>
        </w:rPr>
        <w:t>pises</w:t>
      </w:r>
      <w:r>
        <w:rPr>
          <w:lang w:eastAsia="en-US"/>
        </w:rPr>
        <w:t>.</w:t>
      </w:r>
    </w:p>
    <w:p w14:paraId="66DD7EFC" w14:textId="77777777" w:rsidR="00A77B3E" w:rsidRPr="00195C42" w:rsidRDefault="00A77B3E">
      <w:pPr>
        <w:rPr>
          <w:lang w:val="es-US"/>
        </w:rPr>
      </w:pPr>
    </w:p>
    <w:p w14:paraId="5A5D6795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17</w:t>
      </w:r>
    </w:p>
    <w:p w14:paraId="4C5B9765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00:00:28,580 --&gt; 00:00:30,627</w:t>
      </w:r>
    </w:p>
    <w:p w14:paraId="2FDEDDD9" w14:textId="1C55D642" w:rsidR="00043E9B" w:rsidRPr="00195C42" w:rsidRDefault="0046099F" w:rsidP="00490C03">
      <w:pPr>
        <w:rPr>
          <w:lang w:val="es-US"/>
        </w:rPr>
      </w:pPr>
      <w:r>
        <w:rPr>
          <w:lang w:eastAsia="en-US"/>
        </w:rPr>
        <w:t xml:space="preserve">Yo </w:t>
      </w:r>
      <w:r w:rsidR="00043E9B">
        <w:rPr>
          <w:lang w:eastAsia="en-US"/>
        </w:rPr>
        <w:t>Nunca pensé</w:t>
      </w:r>
    </w:p>
    <w:p w14:paraId="13F1A953" w14:textId="5A1FD535" w:rsidR="00043E9B" w:rsidRPr="00195C42" w:rsidRDefault="00DA091C" w:rsidP="00490C03">
      <w:pPr>
        <w:rPr>
          <w:lang w:val="es-US"/>
        </w:rPr>
      </w:pPr>
      <w:r>
        <w:t>q</w:t>
      </w:r>
      <w:r w:rsidR="00280307">
        <w:t>ue estaría de vuelta por mi cuenta</w:t>
      </w:r>
      <w:r w:rsidR="00043E9B">
        <w:rPr>
          <w:lang w:eastAsia="en-US"/>
        </w:rPr>
        <w:t>.</w:t>
      </w:r>
    </w:p>
    <w:p w14:paraId="529E642F" w14:textId="77777777" w:rsidR="00A77B3E" w:rsidRPr="00195C42" w:rsidRDefault="00A77B3E">
      <w:pPr>
        <w:rPr>
          <w:lang w:val="es-US"/>
        </w:rPr>
      </w:pPr>
    </w:p>
    <w:p w14:paraId="21764E6B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18</w:t>
      </w:r>
    </w:p>
    <w:p w14:paraId="52AB3590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00:00:34,158 --&gt; 00:00:37,407</w:t>
      </w:r>
    </w:p>
    <w:p w14:paraId="011C497C" w14:textId="7DB4D88C" w:rsidR="00043E9B" w:rsidRPr="00195C42" w:rsidRDefault="00043E9B" w:rsidP="006626E7">
      <w:pPr>
        <w:rPr>
          <w:lang w:val="es-US"/>
        </w:rPr>
      </w:pPr>
      <w:r>
        <w:rPr>
          <w:lang w:eastAsia="en-US"/>
        </w:rPr>
        <w:t>Lo que</w:t>
      </w:r>
      <w:r w:rsidR="00932821">
        <w:rPr>
          <w:lang w:eastAsia="en-US"/>
        </w:rPr>
        <w:t xml:space="preserve"> yo</w:t>
      </w:r>
      <w:r>
        <w:rPr>
          <w:lang w:eastAsia="en-US"/>
        </w:rPr>
        <w:t xml:space="preserve"> tengo es casi considerado</w:t>
      </w:r>
    </w:p>
    <w:p w14:paraId="353BC1AF" w14:textId="6BEA85D4" w:rsidR="00043E9B" w:rsidRPr="00195C42" w:rsidRDefault="00043E9B" w:rsidP="006626E7">
      <w:pPr>
        <w:rPr>
          <w:lang w:val="es-US"/>
        </w:rPr>
      </w:pPr>
      <w:r>
        <w:rPr>
          <w:lang w:eastAsia="en-US"/>
        </w:rPr>
        <w:t>una doble amputación</w:t>
      </w:r>
    </w:p>
    <w:p w14:paraId="73505EA3" w14:textId="77777777" w:rsidR="00A77B3E" w:rsidRPr="00195C42" w:rsidRDefault="00A77B3E">
      <w:pPr>
        <w:rPr>
          <w:lang w:val="es-US"/>
        </w:rPr>
      </w:pPr>
    </w:p>
    <w:p w14:paraId="6D4B7FEF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19</w:t>
      </w:r>
    </w:p>
    <w:p w14:paraId="0477E33F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00:00:38,157 --&gt; 00:00:40,007</w:t>
      </w:r>
    </w:p>
    <w:p w14:paraId="133D91FB" w14:textId="77777777" w:rsidR="00043E9B" w:rsidRPr="00195C42" w:rsidRDefault="00043E9B" w:rsidP="008C0A03">
      <w:pPr>
        <w:rPr>
          <w:lang w:val="es-US"/>
        </w:rPr>
      </w:pPr>
      <w:r>
        <w:rPr>
          <w:lang w:eastAsia="en-US"/>
        </w:rPr>
        <w:t>por culpa de los huesos</w:t>
      </w:r>
    </w:p>
    <w:p w14:paraId="3C16042E" w14:textId="04D74091" w:rsidR="00043E9B" w:rsidRPr="00195C42" w:rsidRDefault="00043E9B" w:rsidP="008C0A03">
      <w:pPr>
        <w:rPr>
          <w:lang w:val="es-US"/>
        </w:rPr>
      </w:pPr>
      <w:r>
        <w:rPr>
          <w:lang w:eastAsia="en-US"/>
        </w:rPr>
        <w:t>que me faltan.</w:t>
      </w:r>
    </w:p>
    <w:p w14:paraId="246FB436" w14:textId="77777777" w:rsidR="00A77B3E" w:rsidRPr="00195C42" w:rsidRDefault="00A77B3E">
      <w:pPr>
        <w:rPr>
          <w:lang w:val="es-US"/>
        </w:rPr>
      </w:pPr>
    </w:p>
    <w:p w14:paraId="6C6136F5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20</w:t>
      </w:r>
    </w:p>
    <w:p w14:paraId="68864FCF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00:00:42,874 --&gt; 00:00:44,274</w:t>
      </w:r>
    </w:p>
    <w:p w14:paraId="08EA32AB" w14:textId="5D290456" w:rsidR="00043E9B" w:rsidRPr="00195C42" w:rsidRDefault="00043E9B" w:rsidP="00A0109E">
      <w:pPr>
        <w:rPr>
          <w:lang w:val="es-US"/>
        </w:rPr>
      </w:pPr>
      <w:r>
        <w:rPr>
          <w:lang w:eastAsia="en-US"/>
        </w:rPr>
        <w:t>Ellos me hicieron renunciar a mi casa.</w:t>
      </w:r>
    </w:p>
    <w:p w14:paraId="2BF5AC3B" w14:textId="77777777" w:rsidR="00A77B3E" w:rsidRPr="00195C42" w:rsidRDefault="00A77B3E">
      <w:pPr>
        <w:rPr>
          <w:lang w:val="es-US"/>
        </w:rPr>
      </w:pPr>
    </w:p>
    <w:p w14:paraId="0ADD28EE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21</w:t>
      </w:r>
    </w:p>
    <w:p w14:paraId="6177EF9A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00:00:47,635 --&gt; 00:00:49,085</w:t>
      </w:r>
    </w:p>
    <w:p w14:paraId="4D0724EA" w14:textId="7ED91189" w:rsidR="00043E9B" w:rsidRPr="00195C42" w:rsidRDefault="00043E9B" w:rsidP="00A54FE1">
      <w:pPr>
        <w:rPr>
          <w:lang w:val="es-US"/>
        </w:rPr>
      </w:pPr>
      <w:r>
        <w:rPr>
          <w:lang w:eastAsia="en-US"/>
        </w:rPr>
        <w:t xml:space="preserve">Nadie me </w:t>
      </w:r>
      <w:r w:rsidR="002508A0">
        <w:rPr>
          <w:lang w:eastAsia="en-US"/>
        </w:rPr>
        <w:t>ayudaría</w:t>
      </w:r>
      <w:r>
        <w:rPr>
          <w:lang w:eastAsia="en-US"/>
        </w:rPr>
        <w:t xml:space="preserve"> a salir.</w:t>
      </w:r>
    </w:p>
    <w:p w14:paraId="3145A235" w14:textId="77777777" w:rsidR="00A77B3E" w:rsidRPr="00195C42" w:rsidRDefault="00A77B3E">
      <w:pPr>
        <w:rPr>
          <w:lang w:val="es-US"/>
        </w:rPr>
      </w:pPr>
    </w:p>
    <w:p w14:paraId="576CA372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22</w:t>
      </w:r>
    </w:p>
    <w:p w14:paraId="7DC71E3B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00:00:49,676 --&gt; 00:00:52,162</w:t>
      </w:r>
    </w:p>
    <w:p w14:paraId="2B896CF6" w14:textId="7B65AF95" w:rsidR="00043E9B" w:rsidRPr="00195C42" w:rsidRDefault="00DA4977" w:rsidP="005663FE">
      <w:pPr>
        <w:rPr>
          <w:lang w:val="es-US"/>
        </w:rPr>
      </w:pPr>
      <w:r>
        <w:rPr>
          <w:lang w:eastAsia="en-US"/>
        </w:rPr>
        <w:t>Yo e</w:t>
      </w:r>
      <w:r w:rsidR="00043E9B">
        <w:rPr>
          <w:lang w:eastAsia="en-US"/>
        </w:rPr>
        <w:t>staba tan destrozada y perdida.</w:t>
      </w:r>
    </w:p>
    <w:p w14:paraId="568050AF" w14:textId="77777777" w:rsidR="00A77B3E" w:rsidRPr="00195C42" w:rsidRDefault="00A77B3E">
      <w:pPr>
        <w:rPr>
          <w:lang w:val="es-US"/>
        </w:rPr>
      </w:pPr>
    </w:p>
    <w:p w14:paraId="13A41D0C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23</w:t>
      </w:r>
    </w:p>
    <w:p w14:paraId="19FB162D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00:00:52,616 --&gt; 00:00:55,594</w:t>
      </w:r>
    </w:p>
    <w:p w14:paraId="1783008F" w14:textId="089E625B" w:rsidR="00043E9B" w:rsidRPr="00195C42" w:rsidRDefault="00CD0223" w:rsidP="004227DB">
      <w:pPr>
        <w:rPr>
          <w:lang w:val="es-US"/>
        </w:rPr>
      </w:pPr>
      <w:r>
        <w:rPr>
          <w:lang w:eastAsia="en-US"/>
        </w:rPr>
        <w:t>Yo n</w:t>
      </w:r>
      <w:r w:rsidR="00043E9B">
        <w:rPr>
          <w:lang w:eastAsia="en-US"/>
        </w:rPr>
        <w:t>o sabía hacia dónde</w:t>
      </w:r>
    </w:p>
    <w:p w14:paraId="17B93343" w14:textId="6605E60C" w:rsidR="00043E9B" w:rsidRPr="00195C42" w:rsidRDefault="00557DFD" w:rsidP="004227DB">
      <w:pPr>
        <w:rPr>
          <w:lang w:val="es-US"/>
        </w:rPr>
      </w:pPr>
      <w:r>
        <w:rPr>
          <w:lang w:eastAsia="en-US"/>
        </w:rPr>
        <w:t>e</w:t>
      </w:r>
      <w:r w:rsidR="00043E9B">
        <w:rPr>
          <w:lang w:eastAsia="en-US"/>
        </w:rPr>
        <w:t>ra arriba o abajo.</w:t>
      </w:r>
    </w:p>
    <w:p w14:paraId="126D5BE0" w14:textId="77777777" w:rsidR="00A77B3E" w:rsidRPr="00195C42" w:rsidRDefault="00A77B3E">
      <w:pPr>
        <w:rPr>
          <w:lang w:val="es-US"/>
        </w:rPr>
      </w:pPr>
    </w:p>
    <w:p w14:paraId="086A5F18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24</w:t>
      </w:r>
    </w:p>
    <w:p w14:paraId="73CED077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00:00:58,287 --&gt; 00:01:01,037</w:t>
      </w:r>
    </w:p>
    <w:p w14:paraId="1E5DA47E" w14:textId="77777777" w:rsidR="00CD0223" w:rsidRDefault="00CD0223" w:rsidP="00CD0223">
      <w:pPr>
        <w:rPr>
          <w:lang w:eastAsia="en-US"/>
        </w:rPr>
      </w:pPr>
      <w:r>
        <w:rPr>
          <w:lang w:eastAsia="en-US"/>
        </w:rPr>
        <w:t>-Es tan bueno verte.</w:t>
      </w:r>
    </w:p>
    <w:p w14:paraId="097C2788" w14:textId="77777777" w:rsidR="00CD0223" w:rsidRDefault="00CD0223" w:rsidP="00CD0223">
      <w:pPr>
        <w:rPr>
          <w:lang w:eastAsia="en-US"/>
        </w:rPr>
      </w:pPr>
      <w:r>
        <w:rPr>
          <w:lang w:eastAsia="en-US"/>
        </w:rPr>
        <w:t>-Es tan bueno verte a ti también.</w:t>
      </w:r>
    </w:p>
    <w:p w14:paraId="01608AE6" w14:textId="77777777" w:rsidR="00A77B3E" w:rsidRPr="00195C42" w:rsidRDefault="00A77B3E">
      <w:pPr>
        <w:rPr>
          <w:lang w:val="es-US"/>
        </w:rPr>
      </w:pPr>
    </w:p>
    <w:p w14:paraId="6FBD4BAE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25</w:t>
      </w:r>
    </w:p>
    <w:p w14:paraId="4C0D3FE8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00:01:01,086 --&gt; 00:01:03,561</w:t>
      </w:r>
    </w:p>
    <w:p w14:paraId="395BA193" w14:textId="77777777" w:rsidR="00043E9B" w:rsidRPr="00195C42" w:rsidRDefault="00043E9B" w:rsidP="0045478F">
      <w:pPr>
        <w:rPr>
          <w:lang w:val="es-US"/>
        </w:rPr>
      </w:pPr>
      <w:r>
        <w:rPr>
          <w:lang w:eastAsia="en-US"/>
        </w:rPr>
        <w:t>Oh, Dios mío, ha pasado tanto tiempo.</w:t>
      </w:r>
    </w:p>
    <w:p w14:paraId="0D030532" w14:textId="77777777" w:rsidR="00A77B3E" w:rsidRPr="00195C42" w:rsidRDefault="00A77B3E">
      <w:pPr>
        <w:rPr>
          <w:lang w:val="es-US"/>
        </w:rPr>
      </w:pPr>
    </w:p>
    <w:p w14:paraId="47EAF8C0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26</w:t>
      </w:r>
    </w:p>
    <w:p w14:paraId="1C55B053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00:01:03,662 --&gt; 00:01:05,544</w:t>
      </w:r>
    </w:p>
    <w:p w14:paraId="5DC01D08" w14:textId="2E2695BF" w:rsidR="00043E9B" w:rsidRPr="00195C42" w:rsidRDefault="00043E9B" w:rsidP="002C547E">
      <w:pPr>
        <w:rPr>
          <w:lang w:val="es-US"/>
        </w:rPr>
      </w:pPr>
      <w:r>
        <w:rPr>
          <w:lang w:eastAsia="en-US"/>
        </w:rPr>
        <w:t>Esta es una historia sobre resiliencia.</w:t>
      </w:r>
    </w:p>
    <w:p w14:paraId="01A70E0B" w14:textId="77777777" w:rsidR="00A77B3E" w:rsidRPr="00195C42" w:rsidRDefault="00A77B3E">
      <w:pPr>
        <w:rPr>
          <w:lang w:val="es-US"/>
        </w:rPr>
      </w:pPr>
    </w:p>
    <w:p w14:paraId="00D265E3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27</w:t>
      </w:r>
    </w:p>
    <w:p w14:paraId="229B5730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00:01:05,661 --&gt; 00:01:07,211</w:t>
      </w:r>
    </w:p>
    <w:p w14:paraId="7614B9C2" w14:textId="3CBE9810" w:rsidR="00043E9B" w:rsidRPr="00195C42" w:rsidRDefault="00043E9B" w:rsidP="000F29FF">
      <w:pPr>
        <w:rPr>
          <w:lang w:val="es-US"/>
        </w:rPr>
      </w:pPr>
      <w:r>
        <w:rPr>
          <w:lang w:eastAsia="en-US"/>
        </w:rPr>
        <w:t>Lo que</w:t>
      </w:r>
      <w:r w:rsidR="00C62EC9">
        <w:rPr>
          <w:lang w:eastAsia="en-US"/>
        </w:rPr>
        <w:t xml:space="preserve"> yo</w:t>
      </w:r>
      <w:r>
        <w:rPr>
          <w:lang w:eastAsia="en-US"/>
        </w:rPr>
        <w:t xml:space="preserve"> quiero, lo que </w:t>
      </w:r>
      <w:r w:rsidR="00C62EC9">
        <w:rPr>
          <w:lang w:eastAsia="en-US"/>
        </w:rPr>
        <w:t xml:space="preserve">yo </w:t>
      </w:r>
      <w:r>
        <w:rPr>
          <w:lang w:eastAsia="en-US"/>
        </w:rPr>
        <w:t>no quiero.</w:t>
      </w:r>
    </w:p>
    <w:p w14:paraId="29ABFC28" w14:textId="77777777" w:rsidR="00A77B3E" w:rsidRPr="00195C42" w:rsidRDefault="00A77B3E">
      <w:pPr>
        <w:rPr>
          <w:lang w:val="es-US"/>
        </w:rPr>
      </w:pPr>
    </w:p>
    <w:p w14:paraId="45F55635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28</w:t>
      </w:r>
    </w:p>
    <w:p w14:paraId="6FF91AA0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00:01:07,343 --&gt; 00:01:09,920</w:t>
      </w:r>
    </w:p>
    <w:p w14:paraId="6612243C" w14:textId="77777777" w:rsidR="00043E9B" w:rsidRPr="00195C42" w:rsidRDefault="00043E9B" w:rsidP="00C21E08">
      <w:pPr>
        <w:rPr>
          <w:lang w:val="es-US"/>
        </w:rPr>
      </w:pPr>
      <w:r>
        <w:rPr>
          <w:lang w:eastAsia="en-US"/>
        </w:rPr>
        <w:t>Creer en un programa.</w:t>
      </w:r>
    </w:p>
    <w:p w14:paraId="29583322" w14:textId="77777777" w:rsidR="00A77B3E" w:rsidRPr="00195C42" w:rsidRDefault="00A77B3E">
      <w:pPr>
        <w:rPr>
          <w:lang w:val="es-US"/>
        </w:rPr>
      </w:pPr>
    </w:p>
    <w:p w14:paraId="37AE7884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29</w:t>
      </w:r>
    </w:p>
    <w:p w14:paraId="3B523FA3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00:01:10,021 --&gt; 00:01:11,021</w:t>
      </w:r>
    </w:p>
    <w:p w14:paraId="4063DB20" w14:textId="681E009F" w:rsidR="00043E9B" w:rsidRPr="00195C42" w:rsidRDefault="00B802DD" w:rsidP="007E30F3">
      <w:pPr>
        <w:rPr>
          <w:lang w:val="es-US"/>
        </w:rPr>
      </w:pPr>
      <w:r>
        <w:rPr>
          <w:lang w:eastAsia="en-US"/>
        </w:rPr>
        <w:t>Yo n</w:t>
      </w:r>
      <w:r w:rsidR="00043E9B">
        <w:rPr>
          <w:lang w:eastAsia="en-US"/>
        </w:rPr>
        <w:t>i siquiera escuché</w:t>
      </w:r>
    </w:p>
    <w:p w14:paraId="4CF80FBB" w14:textId="77777777" w:rsidR="00A77B3E" w:rsidRPr="00195C42" w:rsidRDefault="00A77B3E">
      <w:pPr>
        <w:rPr>
          <w:lang w:val="es-US"/>
        </w:rPr>
      </w:pPr>
    </w:p>
    <w:p w14:paraId="63806461" w14:textId="77777777" w:rsidR="00A77B3E" w:rsidRDefault="006960FB">
      <w:pPr>
        <w:rPr>
          <w:lang w:val="en-US"/>
        </w:rPr>
      </w:pPr>
      <w:r>
        <w:rPr>
          <w:lang w:val="en-US" w:eastAsia="en-US"/>
        </w:rPr>
        <w:t>30</w:t>
      </w:r>
    </w:p>
    <w:p w14:paraId="4F97C936" w14:textId="77777777" w:rsidR="00A77B3E" w:rsidRDefault="006960FB">
      <w:pPr>
        <w:rPr>
          <w:lang w:val="en-US"/>
        </w:rPr>
      </w:pPr>
      <w:r>
        <w:rPr>
          <w:lang w:val="en-US" w:eastAsia="en-US"/>
        </w:rPr>
        <w:t>00:01:11,079 --&gt; 00:01:14,620</w:t>
      </w:r>
    </w:p>
    <w:p w14:paraId="0869D742" w14:textId="77777777" w:rsidR="00043E9B" w:rsidRDefault="00043E9B" w:rsidP="00284605">
      <w:pPr>
        <w:rPr>
          <w:lang w:val="en-US"/>
        </w:rPr>
      </w:pPr>
      <w:r w:rsidRPr="00195C42">
        <w:rPr>
          <w:lang w:val="en-US" w:eastAsia="en-US"/>
        </w:rPr>
        <w:t>de Health First Colorado</w:t>
      </w:r>
    </w:p>
    <w:p w14:paraId="1099291F" w14:textId="5F73A869" w:rsidR="00A77B3E" w:rsidRDefault="00043E9B">
      <w:pPr>
        <w:rPr>
          <w:lang w:val="en-US"/>
        </w:rPr>
      </w:pPr>
      <w:r w:rsidRPr="00195C42">
        <w:rPr>
          <w:lang w:val="en-US" w:eastAsia="en-US"/>
        </w:rPr>
        <w:t xml:space="preserve">o </w:t>
      </w:r>
      <w:r>
        <w:rPr>
          <w:lang w:val="en-US" w:eastAsia="en-US"/>
        </w:rPr>
        <w:t>Champion Home Transition.</w:t>
      </w:r>
    </w:p>
    <w:p w14:paraId="5ECB400F" w14:textId="77777777" w:rsidR="00A77B3E" w:rsidRDefault="00A77B3E">
      <w:pPr>
        <w:rPr>
          <w:lang w:val="en-US"/>
        </w:rPr>
      </w:pPr>
    </w:p>
    <w:p w14:paraId="36656953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31</w:t>
      </w:r>
    </w:p>
    <w:p w14:paraId="6B8661E0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00:01:14,753 --&gt; 00:01:19,544</w:t>
      </w:r>
    </w:p>
    <w:p w14:paraId="214ABBA3" w14:textId="77777777" w:rsidR="00043E9B" w:rsidRPr="00195C42" w:rsidRDefault="00043E9B" w:rsidP="00E77A1B">
      <w:pPr>
        <w:rPr>
          <w:lang w:val="es-US"/>
        </w:rPr>
      </w:pPr>
      <w:r>
        <w:rPr>
          <w:lang w:eastAsia="en-US"/>
        </w:rPr>
        <w:t>Sabiendo que este programa</w:t>
      </w:r>
    </w:p>
    <w:p w14:paraId="4B0D13C6" w14:textId="77777777" w:rsidR="00043E9B" w:rsidRPr="00195C42" w:rsidRDefault="00043E9B" w:rsidP="00E77A1B">
      <w:pPr>
        <w:rPr>
          <w:lang w:val="es-US"/>
        </w:rPr>
      </w:pPr>
      <w:r>
        <w:rPr>
          <w:lang w:eastAsia="en-US"/>
        </w:rPr>
        <w:t>fue diseñado para personas como Jesse.</w:t>
      </w:r>
    </w:p>
    <w:p w14:paraId="18B5E2F3" w14:textId="77777777" w:rsidR="00A77B3E" w:rsidRPr="00195C42" w:rsidRDefault="00A77B3E">
      <w:pPr>
        <w:rPr>
          <w:lang w:val="es-US"/>
        </w:rPr>
      </w:pPr>
    </w:p>
    <w:p w14:paraId="14D04E62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32</w:t>
      </w:r>
    </w:p>
    <w:p w14:paraId="165BD1BB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00:01:27,016 --&gt; 00:01:31,680</w:t>
      </w:r>
    </w:p>
    <w:p w14:paraId="5E46EA45" w14:textId="4B75313A" w:rsidR="00043E9B" w:rsidRPr="00195C42" w:rsidRDefault="006F7BA3" w:rsidP="004F36B2">
      <w:pPr>
        <w:rPr>
          <w:lang w:val="es-US"/>
        </w:rPr>
      </w:pPr>
      <w:r>
        <w:rPr>
          <w:lang w:eastAsia="en-US"/>
        </w:rPr>
        <w:t>Yo s</w:t>
      </w:r>
      <w:r w:rsidR="00043E9B">
        <w:rPr>
          <w:lang w:eastAsia="en-US"/>
        </w:rPr>
        <w:t>abía que</w:t>
      </w:r>
      <w:r>
        <w:rPr>
          <w:lang w:eastAsia="en-US"/>
        </w:rPr>
        <w:t xml:space="preserve"> usted</w:t>
      </w:r>
      <w:r w:rsidR="00043E9B">
        <w:rPr>
          <w:lang w:eastAsia="en-US"/>
        </w:rPr>
        <w:t xml:space="preserve"> iba a tener éxito,</w:t>
      </w:r>
    </w:p>
    <w:p w14:paraId="61964F9A" w14:textId="5988E70F" w:rsidR="00043E9B" w:rsidRPr="00195C42" w:rsidRDefault="0019050A" w:rsidP="004F36B2">
      <w:pPr>
        <w:rPr>
          <w:lang w:val="es-US"/>
        </w:rPr>
      </w:pPr>
      <w:proofErr w:type="gramStart"/>
      <w:r>
        <w:rPr>
          <w:lang w:eastAsia="en-US"/>
        </w:rPr>
        <w:t>caramba</w:t>
      </w:r>
      <w:r w:rsidR="006F7BA3">
        <w:rPr>
          <w:lang w:eastAsia="en-US"/>
        </w:rPr>
        <w:t xml:space="preserve">, </w:t>
      </w:r>
      <w:r>
        <w:rPr>
          <w:lang w:eastAsia="en-US"/>
        </w:rPr>
        <w:t xml:space="preserve"> y</w:t>
      </w:r>
      <w:proofErr w:type="gramEnd"/>
      <w:r>
        <w:rPr>
          <w:lang w:eastAsia="en-US"/>
        </w:rPr>
        <w:t xml:space="preserve"> </w:t>
      </w:r>
      <w:r w:rsidR="006F7BA3" w:rsidRPr="006F7BA3">
        <w:rPr>
          <w:lang w:eastAsia="en-US"/>
        </w:rPr>
        <w:t>se alinearon para ti.</w:t>
      </w:r>
    </w:p>
    <w:p w14:paraId="271E8BB4" w14:textId="77777777" w:rsidR="00A77B3E" w:rsidRPr="00195C42" w:rsidRDefault="00A77B3E">
      <w:pPr>
        <w:rPr>
          <w:lang w:val="es-US"/>
        </w:rPr>
      </w:pPr>
    </w:p>
    <w:p w14:paraId="59E23C6D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33</w:t>
      </w:r>
    </w:p>
    <w:p w14:paraId="5734F8BD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00:01:32,015 --&gt; 00:01:33,826</w:t>
      </w:r>
    </w:p>
    <w:p w14:paraId="1C01588F" w14:textId="77777777" w:rsidR="00043E9B" w:rsidRPr="00195C42" w:rsidRDefault="00043E9B" w:rsidP="00115578">
      <w:pPr>
        <w:rPr>
          <w:lang w:val="es-US"/>
        </w:rPr>
      </w:pPr>
      <w:r>
        <w:rPr>
          <w:lang w:eastAsia="en-US"/>
        </w:rPr>
        <w:t>Realmente proporciona la estructura.</w:t>
      </w:r>
    </w:p>
    <w:p w14:paraId="32B8C3C0" w14:textId="77777777" w:rsidR="00A77B3E" w:rsidRPr="00195C42" w:rsidRDefault="00A77B3E">
      <w:pPr>
        <w:rPr>
          <w:lang w:val="es-US"/>
        </w:rPr>
      </w:pPr>
    </w:p>
    <w:p w14:paraId="753A5D7C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34</w:t>
      </w:r>
    </w:p>
    <w:p w14:paraId="5B215BDA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00:01:34,051 --&gt; 00:01:36,893</w:t>
      </w:r>
    </w:p>
    <w:p w14:paraId="7426E041" w14:textId="025035B4" w:rsidR="00043E9B" w:rsidRPr="00195C42" w:rsidRDefault="00043E9B" w:rsidP="00A224AF">
      <w:pPr>
        <w:rPr>
          <w:lang w:val="es-US"/>
        </w:rPr>
      </w:pPr>
      <w:r>
        <w:rPr>
          <w:lang w:eastAsia="en-US"/>
        </w:rPr>
        <w:t xml:space="preserve">Todo lo que </w:t>
      </w:r>
      <w:r w:rsidR="00225A8A">
        <w:rPr>
          <w:lang w:eastAsia="en-US"/>
        </w:rPr>
        <w:t xml:space="preserve">nosotros </w:t>
      </w:r>
      <w:r>
        <w:rPr>
          <w:lang w:eastAsia="en-US"/>
        </w:rPr>
        <w:t>queremos</w:t>
      </w:r>
    </w:p>
    <w:p w14:paraId="12761ECB" w14:textId="77777777" w:rsidR="00043E9B" w:rsidRPr="00195C42" w:rsidRDefault="00043E9B" w:rsidP="00A224AF">
      <w:pPr>
        <w:rPr>
          <w:lang w:val="es-US"/>
        </w:rPr>
      </w:pPr>
      <w:r>
        <w:rPr>
          <w:lang w:eastAsia="en-US"/>
        </w:rPr>
        <w:t>es simplemente ser como todos los demás.</w:t>
      </w:r>
    </w:p>
    <w:p w14:paraId="62F27640" w14:textId="77777777" w:rsidR="00A77B3E" w:rsidRPr="00195C42" w:rsidRDefault="00A77B3E">
      <w:pPr>
        <w:rPr>
          <w:lang w:val="es-US"/>
        </w:rPr>
      </w:pPr>
    </w:p>
    <w:p w14:paraId="0AAF6559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35</w:t>
      </w:r>
    </w:p>
    <w:p w14:paraId="05CFB09F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00:01:37,387 --&gt; 00:01:39,237</w:t>
      </w:r>
    </w:p>
    <w:p w14:paraId="01847EE3" w14:textId="77777777" w:rsidR="00043E9B" w:rsidRPr="00195C42" w:rsidRDefault="00043E9B" w:rsidP="008C34DC">
      <w:pPr>
        <w:rPr>
          <w:lang w:val="es-US"/>
        </w:rPr>
      </w:pPr>
      <w:r>
        <w:rPr>
          <w:lang w:eastAsia="en-US"/>
        </w:rPr>
        <w:t>Dame una actualización sobre tu prótesis.</w:t>
      </w:r>
    </w:p>
    <w:p w14:paraId="18E1CB46" w14:textId="77777777" w:rsidR="00A77B3E" w:rsidRPr="00195C42" w:rsidRDefault="00A77B3E">
      <w:pPr>
        <w:rPr>
          <w:lang w:val="es-US"/>
        </w:rPr>
      </w:pPr>
    </w:p>
    <w:p w14:paraId="293FFE12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36</w:t>
      </w:r>
    </w:p>
    <w:p w14:paraId="1702B083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00:01:39,367 --&gt; 00:01:41,017</w:t>
      </w:r>
    </w:p>
    <w:p w14:paraId="70D7F64F" w14:textId="2D3FBBEE" w:rsidR="00043E9B" w:rsidRPr="00195C42" w:rsidRDefault="00225A8A" w:rsidP="008B5DD1">
      <w:pPr>
        <w:rPr>
          <w:lang w:val="es-US"/>
        </w:rPr>
      </w:pPr>
      <w:r>
        <w:rPr>
          <w:lang w:eastAsia="en-US"/>
        </w:rPr>
        <w:t>Nosotros f</w:t>
      </w:r>
      <w:r w:rsidR="00043E9B">
        <w:rPr>
          <w:lang w:eastAsia="en-US"/>
        </w:rPr>
        <w:t>inalmente hicimos la primera prueba.</w:t>
      </w:r>
    </w:p>
    <w:p w14:paraId="23696175" w14:textId="77777777" w:rsidR="00A77B3E" w:rsidRPr="00195C42" w:rsidRDefault="00A77B3E">
      <w:pPr>
        <w:rPr>
          <w:lang w:val="es-US"/>
        </w:rPr>
      </w:pPr>
    </w:p>
    <w:p w14:paraId="1CCC83D9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37</w:t>
      </w:r>
    </w:p>
    <w:p w14:paraId="6CEAD41A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00:01:41,095 --&gt; 00:01:42,932</w:t>
      </w:r>
    </w:p>
    <w:p w14:paraId="6C9DF5A8" w14:textId="77777777" w:rsidR="00043E9B" w:rsidRPr="00195C42" w:rsidRDefault="00043E9B" w:rsidP="00D67A34">
      <w:pPr>
        <w:rPr>
          <w:lang w:val="es-US"/>
        </w:rPr>
      </w:pPr>
      <w:r>
        <w:rPr>
          <w:lang w:eastAsia="en-US"/>
        </w:rPr>
        <w:t>Aquí vamos.</w:t>
      </w:r>
    </w:p>
    <w:p w14:paraId="02E60DF2" w14:textId="77777777" w:rsidR="00043E9B" w:rsidRPr="00195C42" w:rsidRDefault="00043E9B" w:rsidP="00D67A34">
      <w:pPr>
        <w:rPr>
          <w:lang w:val="es-US"/>
        </w:rPr>
      </w:pPr>
      <w:r>
        <w:rPr>
          <w:lang w:eastAsia="en-US"/>
        </w:rPr>
        <w:t>Un poco más.</w:t>
      </w:r>
    </w:p>
    <w:p w14:paraId="4DEFCCDC" w14:textId="77777777" w:rsidR="00A77B3E" w:rsidRPr="00195C42" w:rsidRDefault="00A77B3E">
      <w:pPr>
        <w:rPr>
          <w:lang w:val="es-US"/>
        </w:rPr>
      </w:pPr>
    </w:p>
    <w:p w14:paraId="039302BF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38</w:t>
      </w:r>
    </w:p>
    <w:p w14:paraId="39DCFF4D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00:01:43,119 --&gt; 00:01:47,828</w:t>
      </w:r>
    </w:p>
    <w:p w14:paraId="52200CBD" w14:textId="42ED55FC" w:rsidR="00043E9B" w:rsidRPr="00131674" w:rsidRDefault="00043E9B" w:rsidP="00011976">
      <w:pPr>
        <w:rPr>
          <w:lang w:val="es-US"/>
        </w:rPr>
      </w:pPr>
      <w:r w:rsidRPr="00131674">
        <w:rPr>
          <w:lang w:eastAsia="en-US"/>
        </w:rPr>
        <w:t xml:space="preserve">Mary Jo y todos </w:t>
      </w:r>
      <w:r w:rsidR="008C4142" w:rsidRPr="00131674">
        <w:rPr>
          <w:lang w:eastAsia="en-US"/>
        </w:rPr>
        <w:t>en</w:t>
      </w:r>
      <w:r w:rsidRPr="00131674">
        <w:rPr>
          <w:lang w:eastAsia="en-US"/>
        </w:rPr>
        <w:t xml:space="preserve"> ese equipo</w:t>
      </w:r>
    </w:p>
    <w:p w14:paraId="32959144" w14:textId="05DEB54E" w:rsidR="00043E9B" w:rsidRPr="00195C42" w:rsidRDefault="00043E9B" w:rsidP="00011976">
      <w:pPr>
        <w:rPr>
          <w:lang w:val="es-US"/>
        </w:rPr>
      </w:pPr>
      <w:r w:rsidRPr="00131674">
        <w:rPr>
          <w:lang w:eastAsia="en-US"/>
        </w:rPr>
        <w:t xml:space="preserve">me </w:t>
      </w:r>
      <w:r w:rsidR="00131674" w:rsidRPr="00131674">
        <w:rPr>
          <w:lang w:eastAsia="en-US"/>
        </w:rPr>
        <w:t xml:space="preserve">han </w:t>
      </w:r>
      <w:r w:rsidRPr="00131674">
        <w:rPr>
          <w:lang w:eastAsia="en-US"/>
        </w:rPr>
        <w:t>dev</w:t>
      </w:r>
      <w:r w:rsidR="00131674" w:rsidRPr="00131674">
        <w:rPr>
          <w:lang w:eastAsia="en-US"/>
        </w:rPr>
        <w:t>ue</w:t>
      </w:r>
      <w:r w:rsidRPr="00131674">
        <w:rPr>
          <w:lang w:eastAsia="en-US"/>
        </w:rPr>
        <w:t>l</w:t>
      </w:r>
      <w:r w:rsidR="00131674" w:rsidRPr="00131674">
        <w:rPr>
          <w:lang w:eastAsia="en-US"/>
        </w:rPr>
        <w:t>to</w:t>
      </w:r>
      <w:r w:rsidRPr="00131674">
        <w:rPr>
          <w:lang w:eastAsia="en-US"/>
        </w:rPr>
        <w:t>-</w:t>
      </w:r>
    </w:p>
    <w:p w14:paraId="4ABD6F37" w14:textId="77777777" w:rsidR="00A77B3E" w:rsidRPr="00195C42" w:rsidRDefault="00A77B3E">
      <w:pPr>
        <w:rPr>
          <w:lang w:val="es-US"/>
        </w:rPr>
      </w:pPr>
    </w:p>
    <w:p w14:paraId="60607455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39</w:t>
      </w:r>
    </w:p>
    <w:p w14:paraId="6F5BDB89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00:01:47,990 --&gt; 00:01:49,940</w:t>
      </w:r>
    </w:p>
    <w:p w14:paraId="5EA8C95E" w14:textId="77777777" w:rsidR="00043E9B" w:rsidRPr="00195C42" w:rsidRDefault="00043E9B" w:rsidP="00D55FC5">
      <w:pPr>
        <w:rPr>
          <w:lang w:val="es-US"/>
        </w:rPr>
      </w:pPr>
      <w:r>
        <w:rPr>
          <w:lang w:eastAsia="en-US"/>
        </w:rPr>
        <w:t>Adelante</w:t>
      </w:r>
    </w:p>
    <w:p w14:paraId="0C42040D" w14:textId="653541AA" w:rsidR="00043E9B" w:rsidRPr="00195C42" w:rsidRDefault="00043E9B" w:rsidP="00D55FC5">
      <w:pPr>
        <w:rPr>
          <w:lang w:val="es-US"/>
        </w:rPr>
      </w:pPr>
      <w:r>
        <w:rPr>
          <w:lang w:eastAsia="en-US"/>
        </w:rPr>
        <w:t>y haz lo que</w:t>
      </w:r>
      <w:r w:rsidR="000A628E">
        <w:rPr>
          <w:lang w:eastAsia="en-US"/>
        </w:rPr>
        <w:t xml:space="preserve"> </w:t>
      </w:r>
      <w:r w:rsidR="00195C42">
        <w:rPr>
          <w:lang w:eastAsia="en-US"/>
        </w:rPr>
        <w:t>tú</w:t>
      </w:r>
      <w:r>
        <w:rPr>
          <w:lang w:eastAsia="en-US"/>
        </w:rPr>
        <w:t xml:space="preserve"> quieras hacer.</w:t>
      </w:r>
    </w:p>
    <w:p w14:paraId="5710DA01" w14:textId="77777777" w:rsidR="00A77B3E" w:rsidRPr="00195C42" w:rsidRDefault="00A77B3E">
      <w:pPr>
        <w:rPr>
          <w:lang w:val="es-US"/>
        </w:rPr>
      </w:pPr>
    </w:p>
    <w:p w14:paraId="3C88428A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40</w:t>
      </w:r>
    </w:p>
    <w:p w14:paraId="526D6A5E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00:01:49,979 --&gt; 00:01:50,979</w:t>
      </w:r>
    </w:p>
    <w:p w14:paraId="2A5997CE" w14:textId="122249AF" w:rsidR="00043E9B" w:rsidRPr="00195C42" w:rsidRDefault="00043E9B" w:rsidP="00273F98">
      <w:pPr>
        <w:rPr>
          <w:lang w:val="es-US"/>
        </w:rPr>
      </w:pPr>
      <w:r>
        <w:rPr>
          <w:lang w:eastAsia="en-US"/>
        </w:rPr>
        <w:t xml:space="preserve">Si </w:t>
      </w:r>
      <w:r w:rsidR="00AC1E01">
        <w:rPr>
          <w:lang w:eastAsia="en-US"/>
        </w:rPr>
        <w:t xml:space="preserve">tú </w:t>
      </w:r>
      <w:r>
        <w:rPr>
          <w:lang w:eastAsia="en-US"/>
        </w:rPr>
        <w:t>quieres levantar el pie.</w:t>
      </w:r>
    </w:p>
    <w:p w14:paraId="0BE722D3" w14:textId="77777777" w:rsidR="00A77B3E" w:rsidRPr="00195C42" w:rsidRDefault="00A77B3E">
      <w:pPr>
        <w:rPr>
          <w:lang w:val="es-US"/>
        </w:rPr>
      </w:pPr>
    </w:p>
    <w:p w14:paraId="3D2F9D98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41</w:t>
      </w:r>
    </w:p>
    <w:p w14:paraId="66BD98BF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00:01:50,981 --&gt; 00:01:54,748</w:t>
      </w:r>
    </w:p>
    <w:p w14:paraId="28A5157C" w14:textId="0B9EA407" w:rsidR="00043E9B" w:rsidRPr="00195C42" w:rsidRDefault="00043E9B" w:rsidP="002C2221">
      <w:pPr>
        <w:rPr>
          <w:lang w:val="es-US"/>
        </w:rPr>
      </w:pPr>
      <w:r>
        <w:rPr>
          <w:lang w:eastAsia="en-US"/>
        </w:rPr>
        <w:lastRenderedPageBreak/>
        <w:t xml:space="preserve">-lo que pensé que nunca </w:t>
      </w:r>
      <w:r w:rsidR="006960FB">
        <w:rPr>
          <w:lang w:eastAsia="en-US"/>
        </w:rPr>
        <w:t>conseguiría de nuevo</w:t>
      </w:r>
    </w:p>
    <w:p w14:paraId="60360B3D" w14:textId="77777777" w:rsidR="00043E9B" w:rsidRPr="00195C42" w:rsidRDefault="00043E9B" w:rsidP="002C2221">
      <w:pPr>
        <w:rPr>
          <w:lang w:val="es-US"/>
        </w:rPr>
      </w:pPr>
      <w:r>
        <w:rPr>
          <w:lang w:eastAsia="en-US"/>
        </w:rPr>
        <w:t>que es vivir.</w:t>
      </w:r>
    </w:p>
    <w:p w14:paraId="693DE70D" w14:textId="77777777" w:rsidR="00A77B3E" w:rsidRPr="00195C42" w:rsidRDefault="00A77B3E">
      <w:pPr>
        <w:rPr>
          <w:lang w:val="es-US"/>
        </w:rPr>
      </w:pPr>
    </w:p>
    <w:p w14:paraId="06D5D7B6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42</w:t>
      </w:r>
    </w:p>
    <w:p w14:paraId="54C10981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00:01:54,977 --&gt; 00:01:55,977</w:t>
      </w:r>
    </w:p>
    <w:p w14:paraId="3507052E" w14:textId="77777777" w:rsidR="00043E9B" w:rsidRPr="00195C42" w:rsidRDefault="00043E9B" w:rsidP="00C70999">
      <w:pPr>
        <w:rPr>
          <w:lang w:val="es-US"/>
        </w:rPr>
      </w:pPr>
      <w:r>
        <w:rPr>
          <w:lang w:eastAsia="en-US"/>
        </w:rPr>
        <w:t>Hola.</w:t>
      </w:r>
    </w:p>
    <w:p w14:paraId="0254B867" w14:textId="77777777" w:rsidR="00A77B3E" w:rsidRPr="00195C42" w:rsidRDefault="00A77B3E">
      <w:pPr>
        <w:rPr>
          <w:lang w:val="es-US"/>
        </w:rPr>
      </w:pPr>
    </w:p>
    <w:p w14:paraId="07330490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43</w:t>
      </w:r>
    </w:p>
    <w:p w14:paraId="4B42C42F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00:01:56,336 --&gt; 00:01:59,873</w:t>
      </w:r>
    </w:p>
    <w:p w14:paraId="73904190" w14:textId="77777777" w:rsidR="00043E9B" w:rsidRPr="00195C42" w:rsidRDefault="00043E9B" w:rsidP="005B50AA">
      <w:pPr>
        <w:rPr>
          <w:lang w:val="es-US"/>
        </w:rPr>
      </w:pPr>
      <w:r>
        <w:rPr>
          <w:lang w:eastAsia="en-US"/>
        </w:rPr>
        <w:t>Eventualmente, me gustaría volver a aprender</w:t>
      </w:r>
    </w:p>
    <w:p w14:paraId="00301DAA" w14:textId="77777777" w:rsidR="00043E9B" w:rsidRPr="00195C42" w:rsidRDefault="00043E9B" w:rsidP="005B50AA">
      <w:pPr>
        <w:rPr>
          <w:lang w:val="es-US"/>
        </w:rPr>
      </w:pPr>
      <w:r>
        <w:rPr>
          <w:lang w:eastAsia="en-US"/>
        </w:rPr>
        <w:t>Cómo andar en bicicleta.</w:t>
      </w:r>
    </w:p>
    <w:p w14:paraId="52B8E880" w14:textId="77777777" w:rsidR="00A77B3E" w:rsidRPr="00195C42" w:rsidRDefault="00A77B3E">
      <w:pPr>
        <w:rPr>
          <w:lang w:val="es-US"/>
        </w:rPr>
      </w:pPr>
    </w:p>
    <w:p w14:paraId="1ABC5A76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44</w:t>
      </w:r>
    </w:p>
    <w:p w14:paraId="46E710D2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00:02:00,291 --&gt; 00:02:04,696</w:t>
      </w:r>
    </w:p>
    <w:p w14:paraId="3154B9FA" w14:textId="4A1C3367" w:rsidR="00043E9B" w:rsidRPr="00195C42" w:rsidRDefault="00043E9B" w:rsidP="005A6A46">
      <w:pPr>
        <w:rPr>
          <w:lang w:val="es-US"/>
        </w:rPr>
      </w:pPr>
      <w:r>
        <w:rPr>
          <w:lang w:eastAsia="en-US"/>
        </w:rPr>
        <w:t xml:space="preserve">Cuando </w:t>
      </w:r>
      <w:r w:rsidR="006960FB">
        <w:rPr>
          <w:lang w:eastAsia="en-US"/>
        </w:rPr>
        <w:t xml:space="preserve">yo </w:t>
      </w:r>
      <w:r>
        <w:rPr>
          <w:lang w:eastAsia="en-US"/>
        </w:rPr>
        <w:t>veo a Jesse en su casa hoy,</w:t>
      </w:r>
    </w:p>
    <w:p w14:paraId="1A6F87E9" w14:textId="77777777" w:rsidR="00043E9B" w:rsidRPr="00195C42" w:rsidRDefault="00043E9B" w:rsidP="005A6A46">
      <w:pPr>
        <w:rPr>
          <w:lang w:val="es-US"/>
        </w:rPr>
      </w:pPr>
      <w:r>
        <w:rPr>
          <w:lang w:eastAsia="en-US"/>
        </w:rPr>
        <w:t>Veo logros.</w:t>
      </w:r>
    </w:p>
    <w:p w14:paraId="0A1AA7CB" w14:textId="77777777" w:rsidR="00A77B3E" w:rsidRPr="00195C42" w:rsidRDefault="00A77B3E">
      <w:pPr>
        <w:rPr>
          <w:lang w:val="es-US"/>
        </w:rPr>
      </w:pPr>
    </w:p>
    <w:p w14:paraId="3BA3C833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45</w:t>
      </w:r>
    </w:p>
    <w:p w14:paraId="154421E0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00:02:04,954 --&gt; 00:02:06,281</w:t>
      </w:r>
    </w:p>
    <w:p w14:paraId="49859AFA" w14:textId="50D6A1F3" w:rsidR="00043E9B" w:rsidRPr="00195C42" w:rsidRDefault="00557DFD" w:rsidP="00A07A9B">
      <w:pPr>
        <w:rPr>
          <w:lang w:val="es-US"/>
        </w:rPr>
      </w:pPr>
      <w:r>
        <w:rPr>
          <w:lang w:eastAsia="en-US"/>
        </w:rPr>
        <w:t>Tú</w:t>
      </w:r>
      <w:r w:rsidR="00043E9B">
        <w:rPr>
          <w:lang w:eastAsia="en-US"/>
        </w:rPr>
        <w:t xml:space="preserve"> tiene una voz.</w:t>
      </w:r>
    </w:p>
    <w:p w14:paraId="764B413C" w14:textId="77777777" w:rsidR="00A77B3E" w:rsidRPr="00195C42" w:rsidRDefault="00A77B3E">
      <w:pPr>
        <w:rPr>
          <w:lang w:val="es-US"/>
        </w:rPr>
      </w:pPr>
    </w:p>
    <w:p w14:paraId="40129F58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46</w:t>
      </w:r>
    </w:p>
    <w:p w14:paraId="2577D93F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00:02:06,351 --&gt; 00:02:08,051</w:t>
      </w:r>
    </w:p>
    <w:p w14:paraId="0195601A" w14:textId="6C477088" w:rsidR="00043E9B" w:rsidRPr="00195C42" w:rsidRDefault="00557DFD" w:rsidP="000749E1">
      <w:pPr>
        <w:rPr>
          <w:lang w:val="es-US"/>
        </w:rPr>
      </w:pPr>
      <w:r>
        <w:rPr>
          <w:lang w:eastAsia="en-US"/>
        </w:rPr>
        <w:t>Tú</w:t>
      </w:r>
      <w:r w:rsidR="00043E9B">
        <w:rPr>
          <w:lang w:eastAsia="en-US"/>
        </w:rPr>
        <w:t xml:space="preserve"> simplemente dices lo que tienes que decir.</w:t>
      </w:r>
    </w:p>
    <w:p w14:paraId="0E32D841" w14:textId="77777777" w:rsidR="00A77B3E" w:rsidRPr="00195C42" w:rsidRDefault="00A77B3E">
      <w:pPr>
        <w:rPr>
          <w:lang w:val="es-US"/>
        </w:rPr>
      </w:pPr>
    </w:p>
    <w:p w14:paraId="4F9EF54E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47</w:t>
      </w:r>
    </w:p>
    <w:p w14:paraId="20358AF4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00:02:08,109 --&gt; 00:02:10,027</w:t>
      </w:r>
    </w:p>
    <w:p w14:paraId="317C5850" w14:textId="418F92BF" w:rsidR="00043E9B" w:rsidRPr="00195C42" w:rsidRDefault="00043E9B" w:rsidP="002F7174">
      <w:pPr>
        <w:rPr>
          <w:lang w:val="es-US"/>
        </w:rPr>
      </w:pPr>
      <w:r>
        <w:rPr>
          <w:lang w:eastAsia="en-US"/>
        </w:rPr>
        <w:t>Yo veo un programa que funciona.</w:t>
      </w:r>
    </w:p>
    <w:p w14:paraId="145ECE89" w14:textId="77777777" w:rsidR="00A77B3E" w:rsidRPr="00195C42" w:rsidRDefault="00A77B3E">
      <w:pPr>
        <w:rPr>
          <w:lang w:val="es-US"/>
        </w:rPr>
      </w:pPr>
    </w:p>
    <w:p w14:paraId="14262AE0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48</w:t>
      </w:r>
    </w:p>
    <w:p w14:paraId="17478355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00:02:10,096 --&gt; 00:02:11,096</w:t>
      </w:r>
    </w:p>
    <w:p w14:paraId="273A6AF1" w14:textId="77777777" w:rsidR="00043E9B" w:rsidRPr="00195C42" w:rsidRDefault="00043E9B" w:rsidP="00945BAE">
      <w:pPr>
        <w:rPr>
          <w:lang w:val="es-US"/>
        </w:rPr>
      </w:pPr>
      <w:r>
        <w:rPr>
          <w:lang w:eastAsia="en-US"/>
        </w:rPr>
        <w:t>[risas]</w:t>
      </w:r>
    </w:p>
    <w:p w14:paraId="0B44EF2E" w14:textId="77777777" w:rsidR="00A77B3E" w:rsidRPr="00195C42" w:rsidRDefault="00A77B3E">
      <w:pPr>
        <w:rPr>
          <w:lang w:val="es-US"/>
        </w:rPr>
      </w:pPr>
    </w:p>
    <w:p w14:paraId="6E987453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49</w:t>
      </w:r>
    </w:p>
    <w:p w14:paraId="69B39254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00:02:11,143 --&gt; 00:02:13,628</w:t>
      </w:r>
    </w:p>
    <w:p w14:paraId="29019C39" w14:textId="77777777" w:rsidR="00A77B3E" w:rsidRPr="00195C42" w:rsidRDefault="006960FB">
      <w:pPr>
        <w:rPr>
          <w:lang w:val="es-US"/>
        </w:rPr>
      </w:pPr>
      <w:r w:rsidRPr="00195C42">
        <w:rPr>
          <w:lang w:val="es-US" w:eastAsia="en-US"/>
        </w:rPr>
        <w:t>Health First Colorado</w:t>
      </w:r>
    </w:p>
    <w:p w14:paraId="4F8CB341" w14:textId="77777777" w:rsidR="00043E9B" w:rsidRPr="00195C42" w:rsidRDefault="00043E9B" w:rsidP="00F87C67">
      <w:pPr>
        <w:rPr>
          <w:lang w:val="es-US"/>
        </w:rPr>
      </w:pPr>
      <w:r>
        <w:rPr>
          <w:lang w:eastAsia="en-US"/>
        </w:rPr>
        <w:t>está cambiando vidas.</w:t>
      </w:r>
    </w:p>
    <w:p w14:paraId="648AC3E7" w14:textId="77777777" w:rsidR="00A77B3E" w:rsidRPr="00195C42" w:rsidRDefault="00A77B3E">
      <w:pPr>
        <w:rPr>
          <w:lang w:val="es-US"/>
        </w:rPr>
      </w:pPr>
    </w:p>
    <w:p w14:paraId="3A8A5307" w14:textId="77777777" w:rsidR="00A77B3E" w:rsidRDefault="006960FB">
      <w:pPr>
        <w:rPr>
          <w:lang w:val="en-US"/>
        </w:rPr>
      </w:pPr>
      <w:r>
        <w:rPr>
          <w:lang w:val="en-US" w:eastAsia="en-US"/>
        </w:rPr>
        <w:t>50</w:t>
      </w:r>
    </w:p>
    <w:p w14:paraId="67A012C6" w14:textId="77777777" w:rsidR="00A77B3E" w:rsidRDefault="006960FB">
      <w:pPr>
        <w:rPr>
          <w:lang w:val="en-US"/>
        </w:rPr>
      </w:pPr>
      <w:r>
        <w:rPr>
          <w:lang w:val="en-US" w:eastAsia="en-US"/>
        </w:rPr>
        <w:t>00:02:13,696 --&gt; 00:02:14,696</w:t>
      </w:r>
    </w:p>
    <w:p w14:paraId="4BB9C358" w14:textId="77777777" w:rsidR="00043E9B" w:rsidRDefault="00043E9B" w:rsidP="005719FD">
      <w:pPr>
        <w:rPr>
          <w:lang w:val="en-US"/>
        </w:rPr>
      </w:pPr>
      <w:r>
        <w:rPr>
          <w:lang w:eastAsia="en-US"/>
        </w:rPr>
        <w:t>Me encanta.</w:t>
      </w:r>
    </w:p>
    <w:p w14:paraId="464C30F2" w14:textId="77777777" w:rsidR="00A77B3E" w:rsidRDefault="00A77B3E">
      <w:pPr>
        <w:rPr>
          <w:lang w:val="en-US"/>
        </w:rPr>
      </w:pPr>
    </w:p>
    <w:p w14:paraId="73FE9D1D" w14:textId="77777777" w:rsidR="00A77B3E" w:rsidRDefault="006960FB">
      <w:pPr>
        <w:rPr>
          <w:lang w:val="en-US"/>
        </w:rPr>
      </w:pPr>
      <w:r>
        <w:rPr>
          <w:lang w:val="en-US" w:eastAsia="en-US"/>
        </w:rPr>
        <w:t>51</w:t>
      </w:r>
    </w:p>
    <w:p w14:paraId="09DE5348" w14:textId="77777777" w:rsidR="00A77B3E" w:rsidRDefault="006960FB">
      <w:pPr>
        <w:rPr>
          <w:lang w:val="en-US"/>
        </w:rPr>
      </w:pPr>
      <w:r>
        <w:rPr>
          <w:lang w:val="en-US" w:eastAsia="en-US"/>
        </w:rPr>
        <w:t>00:02:15,162 --&gt; 00:02:16,162</w:t>
      </w:r>
    </w:p>
    <w:p w14:paraId="0BAF1A05" w14:textId="77777777" w:rsidR="00043E9B" w:rsidRDefault="00043E9B" w:rsidP="007457C4">
      <w:pPr>
        <w:rPr>
          <w:lang w:val="en-US"/>
        </w:rPr>
      </w:pPr>
      <w:r>
        <w:rPr>
          <w:lang w:eastAsia="en-US"/>
        </w:rPr>
        <w:lastRenderedPageBreak/>
        <w:t>Me encanta.</w:t>
      </w:r>
    </w:p>
    <w:p w14:paraId="3D8ABE1D" w14:textId="77777777" w:rsidR="00A77B3E" w:rsidRDefault="00A77B3E">
      <w:pPr>
        <w:rPr>
          <w:lang w:val="en-US"/>
        </w:rPr>
      </w:pPr>
    </w:p>
    <w:p w14:paraId="0EAC28F1" w14:textId="77777777" w:rsidR="00A77B3E" w:rsidRDefault="00A77B3E">
      <w:pPr>
        <w:rPr>
          <w:lang w:val="en-US"/>
        </w:rPr>
      </w:pPr>
    </w:p>
    <w:sectPr w:rsidR="00A77B3E"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43E9B"/>
    <w:rsid w:val="000A628E"/>
    <w:rsid w:val="00131674"/>
    <w:rsid w:val="0019050A"/>
    <w:rsid w:val="00195C42"/>
    <w:rsid w:val="001A1D90"/>
    <w:rsid w:val="00220465"/>
    <w:rsid w:val="00225A8A"/>
    <w:rsid w:val="002508A0"/>
    <w:rsid w:val="00280307"/>
    <w:rsid w:val="002D3FC1"/>
    <w:rsid w:val="00352777"/>
    <w:rsid w:val="004575BA"/>
    <w:rsid w:val="0046099F"/>
    <w:rsid w:val="00557DFD"/>
    <w:rsid w:val="006960FB"/>
    <w:rsid w:val="006F7BA3"/>
    <w:rsid w:val="008C4142"/>
    <w:rsid w:val="00932821"/>
    <w:rsid w:val="00A77B3E"/>
    <w:rsid w:val="00AC1E01"/>
    <w:rsid w:val="00B802DD"/>
    <w:rsid w:val="00C62EC9"/>
    <w:rsid w:val="00CA2A55"/>
    <w:rsid w:val="00CD0223"/>
    <w:rsid w:val="00DA091C"/>
    <w:rsid w:val="00DA4977"/>
    <w:rsid w:val="00E43CFE"/>
    <w:rsid w:val="00E65CD4"/>
    <w:rsid w:val="00F35C70"/>
    <w:rsid w:val="00FD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4CCBC7"/>
  <w14:defaultImageDpi w14:val="96"/>
  <w15:docId w15:val="{0DEBF7CC-2185-411A-97C8-857E404C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es-NI" w:eastAsia="es-N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0" w:line="276" w:lineRule="auto"/>
    </w:pPr>
    <w:rPr>
      <w:rFonts w:ascii="Arial" w:hAnsi="Arial" w:cs="Arial"/>
      <w:color w:val="000000"/>
      <w:kern w:val="0"/>
      <w:sz w:val="22"/>
      <w:szCs w:val="22"/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7B96"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7B96"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7B96"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EF7B96"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EF7B96"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F7B96"/>
    <w:pPr>
      <w:keepNext/>
      <w:keepLines/>
      <w:spacing w:before="240" w:after="80" w:line="240" w:lineRule="auto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color w:val="000000"/>
      <w:kern w:val="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color w:val="000000"/>
      <w:kern w:val="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color w:val="000000"/>
      <w:kern w:val="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inorEastAsia" w:hAnsiTheme="minorHAnsi" w:cstheme="minorBidi"/>
      <w:b/>
      <w:bCs/>
      <w:color w:val="000000"/>
      <w:kern w:val="0"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EF7B96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EF7B96"/>
    <w:pPr>
      <w:keepNext/>
      <w:keepLines/>
      <w:spacing w:after="320" w:line="240" w:lineRule="auto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528</Words>
  <Characters>2908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Pavón</dc:creator>
  <cp:keywords/>
  <dc:description/>
  <cp:lastModifiedBy>Sound Ventures Inc</cp:lastModifiedBy>
  <cp:revision>31</cp:revision>
  <dcterms:created xsi:type="dcterms:W3CDTF">2025-02-24T21:07:00Z</dcterms:created>
  <dcterms:modified xsi:type="dcterms:W3CDTF">2025-02-25T19:33:00Z</dcterms:modified>
</cp:coreProperties>
</file>